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05945-77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Бугаева Сергея Марковича, </w:t>
      </w:r>
      <w:r>
        <w:rPr>
          <w:rStyle w:val="cat-UserDefinedgrp-2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Бугаев С.М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7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Бугаев С.М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Бугаева С.М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423008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23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Селищева П.И. от 23.07.2026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23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Бугаева С.М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Бугаева С.М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Бугаева Сергея Марковича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14:48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1040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7rplc-18">
    <w:name w:val="cat-UserDefined grp-2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